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41EAC">
      <w:pPr>
        <w:rPr>
          <w:lang w:eastAsia="zh-CN"/>
        </w:rPr>
      </w:pPr>
      <w:r>
        <w:rPr>
          <w:rFonts w:eastAsia="黑体"/>
          <w:lang w:eastAsia="zh-CN"/>
        </w:rPr>
        <w:t>附件2</w:t>
      </w:r>
    </w:p>
    <w:p w14:paraId="716999CD">
      <w:pPr>
        <w:spacing w:after="240"/>
        <w:jc w:val="center"/>
        <w:rPr>
          <w:lang w:eastAsia="zh-CN"/>
        </w:rPr>
      </w:pPr>
      <w:r>
        <w:rPr>
          <w:rFonts w:eastAsia="华文中宋"/>
          <w:lang w:eastAsia="zh-CN"/>
        </w:rPr>
        <w:t>四川省医学会</w:t>
      </w:r>
      <w:r>
        <w:rPr>
          <w:rFonts w:hint="eastAsia" w:eastAsia="华文中宋"/>
          <w:lang w:val="en-US" w:eastAsia="zh-CN"/>
        </w:rPr>
        <w:t>第二次</w:t>
      </w:r>
      <w:r>
        <w:rPr>
          <w:rFonts w:eastAsia="华文中宋"/>
          <w:lang w:eastAsia="zh-CN"/>
        </w:rPr>
        <w:t>胃肠</w:t>
      </w:r>
      <w:r>
        <w:rPr>
          <w:rFonts w:hint="eastAsia" w:eastAsia="华文中宋"/>
          <w:lang w:val="en-US" w:eastAsia="zh-CN"/>
        </w:rPr>
        <w:t>疾病</w:t>
      </w:r>
      <w:r>
        <w:rPr>
          <w:rFonts w:eastAsia="华文中宋"/>
          <w:lang w:eastAsia="zh-CN"/>
        </w:rPr>
        <w:t>多学科</w:t>
      </w:r>
      <w:r>
        <w:rPr>
          <w:rFonts w:hint="eastAsia" w:eastAsia="华文中宋"/>
          <w:lang w:val="en-US" w:eastAsia="zh-CN"/>
        </w:rPr>
        <w:t>学术会议</w:t>
      </w:r>
      <w:bookmarkStart w:id="0" w:name="_GoBack"/>
      <w:bookmarkEnd w:id="0"/>
      <w:r>
        <w:rPr>
          <w:rFonts w:eastAsia="华文中宋"/>
          <w:lang w:eastAsia="zh-CN"/>
        </w:rPr>
        <w:t>科普作品展示报名表</w:t>
      </w:r>
    </w:p>
    <w:p w14:paraId="7B3E4E45">
      <w:pPr>
        <w:spacing w:after="120"/>
        <w:rPr>
          <w:lang w:eastAsia="zh-CN"/>
        </w:rPr>
      </w:pPr>
      <w:r>
        <w:rPr>
          <w:sz w:val="24"/>
          <w:lang w:eastAsia="zh-CN"/>
        </w:rPr>
        <w:t>填报单位（盖章）：</w:t>
      </w:r>
    </w:p>
    <w:p w14:paraId="204DB690">
      <w:pPr>
        <w:spacing w:after="160"/>
        <w:rPr>
          <w:lang w:eastAsia="zh-CN"/>
        </w:rPr>
      </w:pPr>
      <w:r>
        <w:rPr>
          <w:sz w:val="24"/>
          <w:lang w:eastAsia="zh-CN"/>
        </w:rPr>
        <w:t>联系人：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276"/>
        <w:gridCol w:w="1230"/>
        <w:gridCol w:w="1264"/>
        <w:gridCol w:w="1264"/>
        <w:gridCol w:w="1264"/>
        <w:gridCol w:w="1264"/>
      </w:tblGrid>
      <w:tr w14:paraId="3A2BC8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606171C6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作品名称</w:t>
            </w:r>
          </w:p>
        </w:tc>
        <w:tc>
          <w:tcPr>
            <w:tcW w:w="7562" w:type="dxa"/>
            <w:gridSpan w:val="6"/>
            <w:vAlign w:val="center"/>
          </w:tcPr>
          <w:p w14:paraId="1556B35E">
            <w:pPr>
              <w:spacing w:after="0" w:line="400" w:lineRule="exact"/>
              <w:jc w:val="center"/>
            </w:pPr>
          </w:p>
        </w:tc>
      </w:tr>
      <w:tr w14:paraId="398A50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15BA8ED0">
            <w:pPr>
              <w:spacing w:after="0" w:line="40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科普类型</w:t>
            </w:r>
          </w:p>
        </w:tc>
        <w:tc>
          <w:tcPr>
            <w:tcW w:w="7562" w:type="dxa"/>
            <w:gridSpan w:val="6"/>
            <w:vAlign w:val="center"/>
          </w:tcPr>
          <w:p w14:paraId="310575F0">
            <w:pPr>
              <w:spacing w:after="0" w:line="400" w:lineRule="exact"/>
              <w:jc w:val="center"/>
            </w:pPr>
            <w:r>
              <w:rPr>
                <w:rFonts w:hint="eastAsia" w:eastAsia="宋体"/>
                <w:sz w:val="24"/>
              </w:rPr>
              <w:t> □</w:t>
            </w:r>
            <w:r>
              <w:rPr>
                <w:rFonts w:eastAsia="宋体"/>
                <w:sz w:val="24"/>
              </w:rPr>
              <w:t>视频类</w:t>
            </w:r>
            <w:r>
              <w:rPr>
                <w:rFonts w:hint="eastAsia" w:eastAsia="宋体"/>
                <w:sz w:val="24"/>
                <w:lang w:eastAsia="zh-CN"/>
              </w:rPr>
              <w:t xml:space="preserve">          </w:t>
            </w:r>
            <w:r>
              <w:rPr>
                <w:rFonts w:eastAsia="宋体"/>
                <w:sz w:val="24"/>
              </w:rPr>
              <w:t xml:space="preserve">  </w:t>
            </w:r>
            <w:r>
              <w:rPr>
                <w:rFonts w:hint="eastAsia" w:eastAsia="宋体"/>
                <w:sz w:val="24"/>
              </w:rPr>
              <w:t> □</w:t>
            </w:r>
            <w:r>
              <w:rPr>
                <w:rFonts w:eastAsia="宋体"/>
                <w:sz w:val="24"/>
              </w:rPr>
              <w:t>图文类</w:t>
            </w:r>
          </w:p>
        </w:tc>
      </w:tr>
      <w:tr w14:paraId="2CAAC4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3CCA28FD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联系人</w:t>
            </w:r>
          </w:p>
        </w:tc>
        <w:tc>
          <w:tcPr>
            <w:tcW w:w="1276" w:type="dxa"/>
            <w:vAlign w:val="center"/>
          </w:tcPr>
          <w:p w14:paraId="329349A7">
            <w:pPr>
              <w:spacing w:after="0" w:line="400" w:lineRule="exact"/>
              <w:jc w:val="center"/>
            </w:pPr>
          </w:p>
        </w:tc>
        <w:tc>
          <w:tcPr>
            <w:tcW w:w="1230" w:type="dxa"/>
            <w:vAlign w:val="center"/>
          </w:tcPr>
          <w:p w14:paraId="577D5A0B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联系电话</w:t>
            </w:r>
          </w:p>
        </w:tc>
        <w:tc>
          <w:tcPr>
            <w:tcW w:w="1264" w:type="dxa"/>
            <w:vAlign w:val="center"/>
          </w:tcPr>
          <w:p w14:paraId="7EF431AF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7922F0AB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电子邮箱</w:t>
            </w:r>
          </w:p>
        </w:tc>
        <w:tc>
          <w:tcPr>
            <w:tcW w:w="2528" w:type="dxa"/>
            <w:gridSpan w:val="2"/>
            <w:vAlign w:val="center"/>
          </w:tcPr>
          <w:p w14:paraId="4C77D81E">
            <w:pPr>
              <w:spacing w:after="0" w:line="400" w:lineRule="exact"/>
              <w:jc w:val="center"/>
            </w:pPr>
          </w:p>
        </w:tc>
      </w:tr>
      <w:tr w14:paraId="632AF4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40DACB7C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团队成员</w:t>
            </w:r>
          </w:p>
        </w:tc>
        <w:tc>
          <w:tcPr>
            <w:tcW w:w="1276" w:type="dxa"/>
            <w:vAlign w:val="center"/>
          </w:tcPr>
          <w:p w14:paraId="24BD2366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姓名</w:t>
            </w:r>
          </w:p>
        </w:tc>
        <w:tc>
          <w:tcPr>
            <w:tcW w:w="1230" w:type="dxa"/>
            <w:vAlign w:val="center"/>
          </w:tcPr>
          <w:p w14:paraId="0703C13F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性别</w:t>
            </w:r>
          </w:p>
        </w:tc>
        <w:tc>
          <w:tcPr>
            <w:tcW w:w="1264" w:type="dxa"/>
            <w:vAlign w:val="center"/>
          </w:tcPr>
          <w:p w14:paraId="3619426A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职称</w:t>
            </w:r>
          </w:p>
        </w:tc>
        <w:tc>
          <w:tcPr>
            <w:tcW w:w="1264" w:type="dxa"/>
            <w:vAlign w:val="center"/>
          </w:tcPr>
          <w:p w14:paraId="02159CA7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职务</w:t>
            </w:r>
          </w:p>
        </w:tc>
        <w:tc>
          <w:tcPr>
            <w:tcW w:w="1264" w:type="dxa"/>
            <w:vAlign w:val="center"/>
          </w:tcPr>
          <w:p w14:paraId="1227525E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学历</w:t>
            </w:r>
          </w:p>
        </w:tc>
        <w:tc>
          <w:tcPr>
            <w:tcW w:w="1264" w:type="dxa"/>
            <w:vAlign w:val="center"/>
          </w:tcPr>
          <w:p w14:paraId="098F8D43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工作年限</w:t>
            </w:r>
          </w:p>
        </w:tc>
      </w:tr>
      <w:tr w14:paraId="390186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01FDE518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044A78ED">
            <w:pPr>
              <w:spacing w:after="0" w:line="400" w:lineRule="exact"/>
              <w:jc w:val="center"/>
            </w:pPr>
          </w:p>
        </w:tc>
        <w:tc>
          <w:tcPr>
            <w:tcW w:w="1230" w:type="dxa"/>
            <w:vAlign w:val="center"/>
          </w:tcPr>
          <w:p w14:paraId="380DE036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075F465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6D1AFE4D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F9AC9BB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039EB38">
            <w:pPr>
              <w:spacing w:after="0" w:line="400" w:lineRule="exact"/>
              <w:jc w:val="center"/>
            </w:pPr>
          </w:p>
        </w:tc>
      </w:tr>
      <w:tr w14:paraId="2BB221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0A90ECEF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74DE54E7">
            <w:pPr>
              <w:spacing w:after="0" w:line="400" w:lineRule="exact"/>
              <w:jc w:val="center"/>
            </w:pPr>
          </w:p>
        </w:tc>
        <w:tc>
          <w:tcPr>
            <w:tcW w:w="1230" w:type="dxa"/>
            <w:vAlign w:val="center"/>
          </w:tcPr>
          <w:p w14:paraId="106C1815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1DE4A257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6734ACB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6AD38CE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50D237C3">
            <w:pPr>
              <w:spacing w:after="0" w:line="400" w:lineRule="exact"/>
              <w:jc w:val="center"/>
            </w:pPr>
          </w:p>
        </w:tc>
      </w:tr>
      <w:tr w14:paraId="41B503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6BC5FB39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25439B31">
            <w:pPr>
              <w:spacing w:after="0" w:line="400" w:lineRule="exact"/>
              <w:jc w:val="center"/>
            </w:pPr>
          </w:p>
        </w:tc>
        <w:tc>
          <w:tcPr>
            <w:tcW w:w="1230" w:type="dxa"/>
            <w:vAlign w:val="center"/>
          </w:tcPr>
          <w:p w14:paraId="2DA5666B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D56D284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46D6DBE8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BBF37D6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1CDDD71">
            <w:pPr>
              <w:spacing w:after="0" w:line="400" w:lineRule="exact"/>
              <w:jc w:val="center"/>
            </w:pPr>
          </w:p>
        </w:tc>
      </w:tr>
      <w:tr w14:paraId="2EF7F1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58572233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21C7EBC6">
            <w:pPr>
              <w:spacing w:after="0" w:line="400" w:lineRule="exact"/>
              <w:jc w:val="center"/>
            </w:pPr>
          </w:p>
        </w:tc>
        <w:tc>
          <w:tcPr>
            <w:tcW w:w="1230" w:type="dxa"/>
            <w:vAlign w:val="center"/>
          </w:tcPr>
          <w:p w14:paraId="0DACDE54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BD9F65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3CD09F4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5C03AA02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139DFCCD">
            <w:pPr>
              <w:spacing w:after="0" w:line="400" w:lineRule="exact"/>
              <w:jc w:val="center"/>
            </w:pPr>
          </w:p>
        </w:tc>
      </w:tr>
      <w:tr w14:paraId="1AE829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  <w:vAlign w:val="center"/>
          </w:tcPr>
          <w:p w14:paraId="78F5E233">
            <w:pPr>
              <w:spacing w:after="0" w:line="400" w:lineRule="exact"/>
              <w:jc w:val="center"/>
            </w:pPr>
            <w:r>
              <w:rPr>
                <w:rFonts w:eastAsia="宋体"/>
                <w:sz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0BF3A52F">
            <w:pPr>
              <w:spacing w:after="0" w:line="400" w:lineRule="exact"/>
              <w:jc w:val="center"/>
            </w:pPr>
          </w:p>
        </w:tc>
        <w:tc>
          <w:tcPr>
            <w:tcW w:w="1230" w:type="dxa"/>
            <w:vAlign w:val="center"/>
          </w:tcPr>
          <w:p w14:paraId="1D14A9DC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3CC50FB9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6EF90BE3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634A01F1">
            <w:pPr>
              <w:spacing w:after="0" w:line="400" w:lineRule="exact"/>
              <w:jc w:val="center"/>
            </w:pPr>
          </w:p>
        </w:tc>
        <w:tc>
          <w:tcPr>
            <w:tcW w:w="1264" w:type="dxa"/>
            <w:vAlign w:val="center"/>
          </w:tcPr>
          <w:p w14:paraId="29396BC5">
            <w:pPr>
              <w:spacing w:after="0" w:line="400" w:lineRule="exact"/>
              <w:jc w:val="center"/>
            </w:pPr>
          </w:p>
        </w:tc>
      </w:tr>
      <w:tr w14:paraId="0B9CEB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</w:tcPr>
          <w:p w14:paraId="4B0787BE">
            <w:pPr>
              <w:spacing w:before="40" w:after="40" w:line="400" w:lineRule="exact"/>
              <w:jc w:val="center"/>
              <w:rPr>
                <w:rFonts w:eastAsia="宋体"/>
                <w:bCs/>
                <w:sz w:val="24"/>
                <w:lang w:eastAsia="zh-CN"/>
              </w:rPr>
            </w:pPr>
          </w:p>
          <w:p w14:paraId="4E607CE5">
            <w:pPr>
              <w:spacing w:before="40" w:after="40" w:line="400" w:lineRule="exact"/>
              <w:jc w:val="center"/>
              <w:rPr>
                <w:rFonts w:eastAsia="宋体"/>
                <w:bCs/>
                <w:sz w:val="24"/>
                <w:lang w:eastAsia="zh-CN"/>
              </w:rPr>
            </w:pPr>
          </w:p>
          <w:p w14:paraId="5792B146">
            <w:pPr>
              <w:spacing w:before="40" w:after="40" w:line="400" w:lineRule="exact"/>
              <w:jc w:val="center"/>
              <w:rPr>
                <w:bCs/>
                <w:lang w:eastAsia="zh-CN"/>
              </w:rPr>
            </w:pPr>
            <w:r>
              <w:rPr>
                <w:rFonts w:eastAsia="宋体"/>
                <w:bCs/>
                <w:sz w:val="24"/>
                <w:lang w:eastAsia="zh-CN"/>
              </w:rPr>
              <w:t>科普内容简介</w:t>
            </w:r>
            <w:r>
              <w:rPr>
                <w:rFonts w:eastAsia="宋体"/>
                <w:bCs/>
                <w:sz w:val="22"/>
                <w:szCs w:val="21"/>
                <w:lang w:eastAsia="zh-CN"/>
              </w:rPr>
              <w:t>（500字以内）</w:t>
            </w:r>
          </w:p>
          <w:p w14:paraId="41C960EA">
            <w:pPr>
              <w:spacing w:before="80" w:after="0" w:line="400" w:lineRule="exact"/>
              <w:jc w:val="center"/>
              <w:rPr>
                <w:rFonts w:eastAsia="宋体"/>
                <w:bCs/>
                <w:sz w:val="22"/>
                <w:szCs w:val="21"/>
                <w:lang w:eastAsia="zh-CN"/>
              </w:rPr>
            </w:pPr>
          </w:p>
        </w:tc>
        <w:tc>
          <w:tcPr>
            <w:tcW w:w="7562" w:type="dxa"/>
            <w:gridSpan w:val="6"/>
          </w:tcPr>
          <w:p w14:paraId="0FE2DCC4">
            <w:pPr>
              <w:spacing w:before="80" w:after="0" w:line="400" w:lineRule="exact"/>
              <w:rPr>
                <w:sz w:val="22"/>
                <w:szCs w:val="21"/>
                <w:lang w:eastAsia="zh-CN"/>
              </w:rPr>
            </w:pPr>
          </w:p>
          <w:p w14:paraId="4EC74A63">
            <w:pPr>
              <w:spacing w:before="80" w:after="0" w:line="400" w:lineRule="exact"/>
              <w:rPr>
                <w:rFonts w:eastAsia="宋体"/>
                <w:sz w:val="22"/>
                <w:szCs w:val="21"/>
                <w:lang w:eastAsia="zh-CN"/>
              </w:rPr>
            </w:pPr>
            <w:r>
              <w:rPr>
                <w:rFonts w:eastAsia="宋体"/>
                <w:sz w:val="22"/>
                <w:szCs w:val="21"/>
                <w:lang w:eastAsia="zh-CN"/>
              </w:rPr>
              <w:t>注：含科普主题、内容要点和设计思路等。</w:t>
            </w:r>
          </w:p>
          <w:p w14:paraId="2EA9EBF3">
            <w:pPr>
              <w:spacing w:before="80" w:after="0" w:line="400" w:lineRule="exact"/>
              <w:rPr>
                <w:rFonts w:eastAsia="宋体"/>
                <w:sz w:val="22"/>
                <w:szCs w:val="21"/>
                <w:lang w:eastAsia="zh-CN"/>
              </w:rPr>
            </w:pPr>
            <w:r>
              <w:rPr>
                <w:rFonts w:eastAsia="宋体"/>
                <w:sz w:val="22"/>
                <w:szCs w:val="21"/>
                <w:lang w:eastAsia="zh-CN"/>
              </w:rPr>
              <w:t>格式要求：宋体小四号字，1.5倍行距。</w:t>
            </w:r>
          </w:p>
          <w:p w14:paraId="3359F137">
            <w:pPr>
              <w:spacing w:before="80" w:after="0" w:line="400" w:lineRule="exact"/>
              <w:rPr>
                <w:sz w:val="22"/>
                <w:szCs w:val="21"/>
                <w:lang w:eastAsia="zh-CN"/>
              </w:rPr>
            </w:pPr>
          </w:p>
          <w:p w14:paraId="185DF9E6">
            <w:pPr>
              <w:spacing w:before="80" w:after="0" w:line="400" w:lineRule="exact"/>
              <w:rPr>
                <w:sz w:val="22"/>
                <w:szCs w:val="21"/>
                <w:lang w:eastAsia="zh-CN"/>
              </w:rPr>
            </w:pPr>
          </w:p>
          <w:p w14:paraId="4649D7E7">
            <w:pPr>
              <w:spacing w:before="80" w:after="0" w:line="400" w:lineRule="exact"/>
              <w:rPr>
                <w:sz w:val="22"/>
                <w:szCs w:val="21"/>
                <w:lang w:eastAsia="zh-CN"/>
              </w:rPr>
            </w:pPr>
          </w:p>
          <w:p w14:paraId="31A7C0D1">
            <w:pPr>
              <w:spacing w:before="80" w:after="0" w:line="400" w:lineRule="exact"/>
              <w:rPr>
                <w:rFonts w:hint="eastAsia"/>
                <w:lang w:eastAsia="zh-CN"/>
              </w:rPr>
            </w:pPr>
          </w:p>
        </w:tc>
      </w:tr>
      <w:tr w14:paraId="332BDC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9" w:type="dxa"/>
          </w:tcPr>
          <w:p w14:paraId="430894CA">
            <w:pPr>
              <w:spacing w:before="120" w:after="80"/>
              <w:jc w:val="center"/>
              <w:rPr>
                <w:rFonts w:ascii="宋体" w:hAnsi="宋体" w:eastAsia="宋体"/>
                <w:bCs/>
                <w:sz w:val="24"/>
                <w:lang w:eastAsia="zh-CN"/>
              </w:rPr>
            </w:pPr>
          </w:p>
          <w:p w14:paraId="79EE59F7">
            <w:pPr>
              <w:spacing w:before="120" w:after="80"/>
              <w:jc w:val="center"/>
              <w:rPr>
                <w:rFonts w:ascii="宋体" w:hAnsi="宋体" w:eastAsia="宋体"/>
                <w:bCs/>
                <w:lang w:eastAsia="zh-CN"/>
              </w:rPr>
            </w:pPr>
            <w:r>
              <w:rPr>
                <w:rFonts w:ascii="宋体" w:hAnsi="宋体" w:eastAsia="宋体"/>
                <w:bCs/>
                <w:sz w:val="24"/>
                <w:lang w:eastAsia="zh-CN"/>
              </w:rPr>
              <w:t>科普作品投稿承诺</w:t>
            </w:r>
          </w:p>
        </w:tc>
        <w:tc>
          <w:tcPr>
            <w:tcW w:w="7562" w:type="dxa"/>
            <w:gridSpan w:val="6"/>
          </w:tcPr>
          <w:p w14:paraId="50012ACB">
            <w:pPr>
              <w:spacing w:after="0" w:line="440" w:lineRule="exact"/>
              <w:rPr>
                <w:rFonts w:eastAsia="宋体"/>
                <w:sz w:val="24"/>
                <w:lang w:eastAsia="zh-CN"/>
              </w:rPr>
            </w:pPr>
            <w:r>
              <w:rPr>
                <w:rFonts w:eastAsia="宋体"/>
                <w:sz w:val="24"/>
                <w:lang w:eastAsia="zh-CN"/>
              </w:rPr>
              <w:t>郑重承诺：所投《</w:t>
            </w:r>
            <w:r>
              <w:rPr>
                <w:rFonts w:eastAsia="宋体"/>
                <w:b/>
                <w:bCs/>
                <w:i/>
                <w:iCs/>
                <w:sz w:val="24"/>
                <w:lang w:eastAsia="zh-CN"/>
              </w:rPr>
              <w:t>作品名称</w:t>
            </w:r>
            <w:r>
              <w:rPr>
                <w:rFonts w:eastAsia="宋体"/>
                <w:sz w:val="24"/>
                <w:lang w:eastAsia="zh-CN"/>
              </w:rPr>
              <w:t>》科普作品系本人/本人团队独立撰写完成的原创作品。除文中已明确标注引用的内容外，不包含任何第三方已经发表的成果。文中所涉数据均真实可靠，无虚构及伪造行为。</w:t>
            </w:r>
          </w:p>
          <w:p w14:paraId="57D39D17">
            <w:pPr>
              <w:spacing w:after="0" w:line="440" w:lineRule="exact"/>
              <w:ind w:right="960"/>
              <w:jc w:val="center"/>
              <w:rPr>
                <w:rFonts w:eastAsia="宋体"/>
                <w:sz w:val="24"/>
                <w:lang w:eastAsia="zh-CN"/>
              </w:rPr>
            </w:pPr>
            <w:r>
              <w:rPr>
                <w:rFonts w:hint="eastAsia" w:eastAsia="宋体"/>
                <w:sz w:val="24"/>
                <w:lang w:eastAsia="zh-CN"/>
              </w:rPr>
              <w:t xml:space="preserve">                                                               </w:t>
            </w:r>
            <w:r>
              <w:rPr>
                <w:rFonts w:eastAsia="宋体"/>
                <w:sz w:val="24"/>
                <w:lang w:eastAsia="zh-CN"/>
              </w:rPr>
              <w:t xml:space="preserve">负责人（签字）：        </w:t>
            </w:r>
          </w:p>
          <w:p w14:paraId="54D96606">
            <w:pPr>
              <w:spacing w:after="0" w:line="440" w:lineRule="exact"/>
              <w:ind w:right="960" w:firstLine="4320" w:firstLineChars="1800"/>
              <w:rPr>
                <w:rFonts w:hint="eastAsia"/>
                <w:lang w:eastAsia="zh-CN"/>
              </w:rPr>
            </w:pPr>
            <w:r>
              <w:rPr>
                <w:rFonts w:eastAsia="宋体"/>
                <w:sz w:val="24"/>
                <w:lang w:eastAsia="zh-CN"/>
              </w:rPr>
              <w:t>年      月      日</w:t>
            </w:r>
          </w:p>
        </w:tc>
      </w:tr>
    </w:tbl>
    <w:p w14:paraId="1E021065">
      <w:pPr>
        <w:spacing w:after="0"/>
        <w:rPr>
          <w:rFonts w:hint="eastAsia"/>
          <w:lang w:eastAsia="zh-CN"/>
        </w:rPr>
      </w:pPr>
    </w:p>
    <w:p w14:paraId="4EF58B3B">
      <w:pPr>
        <w:spacing w:after="0" w:line="440" w:lineRule="exact"/>
        <w:rPr>
          <w:lang w:eastAsia="zh-CN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D8199">
    <w:pPr>
      <w:pStyle w:val="24"/>
      <w:jc w:val="center"/>
    </w:pPr>
    <w:r>
      <w:rPr>
        <w:rFonts w:eastAsia="宋体"/>
        <w:sz w:val="28"/>
      </w:rPr>
      <w:t xml:space="preserve">— </w:t>
    </w:r>
    <w:r>
      <w:rPr>
        <w:rFonts w:eastAsia="宋体"/>
        <w:sz w:val="28"/>
      </w:rPr>
      <w:fldChar w:fldCharType="begin"/>
    </w:r>
    <w:r>
      <w:rPr>
        <w:rFonts w:eastAsia="宋体"/>
        <w:sz w:val="28"/>
      </w:rPr>
      <w:instrText xml:space="preserve">PAGE</w:instrText>
    </w:r>
    <w:r>
      <w:rPr>
        <w:rFonts w:eastAsia="宋体"/>
        <w:sz w:val="28"/>
      </w:rPr>
      <w:fldChar w:fldCharType="separate"/>
    </w:r>
    <w:r>
      <w:rPr>
        <w:rFonts w:eastAsia="宋体"/>
        <w:sz w:val="28"/>
      </w:rPr>
      <w:t>1</w:t>
    </w:r>
    <w:r>
      <w:rPr>
        <w:rFonts w:eastAsia="宋体"/>
        <w:sz w:val="28"/>
      </w:rPr>
      <w:fldChar w:fldCharType="end"/>
    </w:r>
    <w:r>
      <w:rPr>
        <w:rFonts w:eastAsia="宋体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265E"/>
    <w:rsid w:val="0015074B"/>
    <w:rsid w:val="002675D4"/>
    <w:rsid w:val="0029639D"/>
    <w:rsid w:val="00326F90"/>
    <w:rsid w:val="00531B26"/>
    <w:rsid w:val="00703B41"/>
    <w:rsid w:val="007D3185"/>
    <w:rsid w:val="00AA1D8D"/>
    <w:rsid w:val="00B47730"/>
    <w:rsid w:val="00B81AB0"/>
    <w:rsid w:val="00BF07B1"/>
    <w:rsid w:val="00C40E5D"/>
    <w:rsid w:val="00C556EF"/>
    <w:rsid w:val="00CB0664"/>
    <w:rsid w:val="00D41509"/>
    <w:rsid w:val="00FC693F"/>
    <w:rsid w:val="0E4A3EED"/>
    <w:rsid w:val="3F1F2816"/>
    <w:rsid w:val="4DC11299"/>
    <w:rsid w:val="4EF825FF"/>
    <w:rsid w:val="53392BDA"/>
    <w:rsid w:val="7D5D1634"/>
    <w:rsid w:val="7E73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257</Words>
  <Characters>264</Characters>
  <Lines>146</Lines>
  <Paragraphs>123</Paragraphs>
  <TotalTime>4</TotalTime>
  <ScaleCrop>false</ScaleCrop>
  <LinksUpToDate>false</LinksUpToDate>
  <CharactersWithSpaces>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杨言言。</cp:lastModifiedBy>
  <dcterms:modified xsi:type="dcterms:W3CDTF">2026-09-28T02:07:47Z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eyJoZGlkIjoiOTMwODc1MDljMWIxODExODdhN2RlODlhMTllN2Q1MmMiLCJ1c2VySWQiOiIyMDcwNTE4MTIifQ==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4BF192E7A1CB4F2BABADD72DBA903C14_13</vt:lpwstr>
  </property>
</Properties>
</file>